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г-110 не полированный светло-коричневый 80/42/118 деревянный для хранения бумаг, инвентарный номер: 00328 /245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г-110 не полированный светло-коричневый 80/42/118 деревянный для хранения бумаг, инвентарный номер: 00328 /245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1828.00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1,84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